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51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Fonts w:ascii="Times New Roman" w:eastAsia="Times New Roman" w:hAnsi="Times New Roman" w:cs="Times New Roman"/>
          <w:sz w:val="28"/>
          <w:szCs w:val="28"/>
        </w:rPr>
        <w:t>1909001476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Тимергазину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Ильнуру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Ильдаровичу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7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Тимергазину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Ильнуру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Ильдаровичу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Тимергазин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Ильнур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Ильдаровича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53241</w:t>
      </w:r>
      <w:r>
        <w:rPr>
          <w:rFonts w:ascii="Times New Roman" w:eastAsia="Times New Roman" w:hAnsi="Times New Roman" w:cs="Times New Roman"/>
          <w:sz w:val="28"/>
          <w:szCs w:val="28"/>
        </w:rPr>
        <w:t>663 от 09.06.2023,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которых: 10000 рублей сумма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, 15000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проценты за пользование займом,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15.06.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551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02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6">
    <w:name w:val="cat-UserDefined grp-17 rplc-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